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"08"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1163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Зеркало, инвентарный номер: 9863,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Зеркало, инвентарный номер: 9863,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129.00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395-ПП/1163 от "08"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15:17:37.034;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15:17:37.034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№13, в размере </w:t>
      </w:r>
      <w:r>
        <w:rPr>
          <w:rFonts w:ascii="Times New Roman" w:hAnsi="Times New Roman"/>
          <w:b/>
          <w:i/>
          <w:color w:val="000000"/>
        </w:rPr>
        <w:t xml:space="preserve">60.00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03.07.2026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07.07.2026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51.60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